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7258F9AF" w:rsidR="00794191" w:rsidRPr="004F1B49" w:rsidRDefault="006B2BF8" w:rsidP="00794191">
      <w:pPr>
        <w:spacing w:after="0" w:line="240" w:lineRule="auto"/>
        <w:jc w:val="center"/>
        <w:rPr>
          <w:rFonts w:ascii="Sylfaen" w:hAnsi="Sylfaen" w:cs="Sylfaen"/>
          <w:b/>
          <w:lang w:val="ka-GE"/>
        </w:rPr>
      </w:pPr>
      <w:r>
        <w:rPr>
          <w:rFonts w:ascii="Sylfaen" w:hAnsi="Sylfaen" w:cs="Sylfaen"/>
          <w:b/>
          <w:lang w:val="ka-GE"/>
        </w:rPr>
        <w:t xml:space="preserve">ქ.მცხეთაში </w:t>
      </w:r>
      <w:r w:rsidR="00794191" w:rsidRPr="00E37C5C">
        <w:rPr>
          <w:rFonts w:ascii="Sylfaen" w:hAnsi="Sylfaen" w:cs="Sylfaen"/>
          <w:b/>
        </w:rPr>
        <w:t>წყალსადენისა</w:t>
      </w:r>
      <w:r w:rsidR="00794191" w:rsidRPr="00E37C5C">
        <w:rPr>
          <w:rFonts w:ascii="Sylfaen" w:hAnsi="Sylfaen"/>
          <w:b/>
        </w:rPr>
        <w:t xml:space="preserve"> </w:t>
      </w:r>
      <w:r w:rsidR="00794191" w:rsidRPr="00E37C5C">
        <w:rPr>
          <w:rFonts w:ascii="Sylfaen" w:hAnsi="Sylfaen" w:cs="Sylfaen"/>
          <w:b/>
        </w:rPr>
        <w:t>და</w:t>
      </w:r>
      <w:r w:rsidR="00794191" w:rsidRPr="00E37C5C">
        <w:rPr>
          <w:rFonts w:ascii="Sylfaen" w:hAnsi="Sylfaen"/>
          <w:b/>
        </w:rPr>
        <w:t xml:space="preserve"> </w:t>
      </w:r>
      <w:r w:rsidR="00816890">
        <w:rPr>
          <w:rFonts w:ascii="Sylfaen" w:hAnsi="Sylfaen"/>
          <w:b/>
          <w:lang w:val="ka-GE"/>
        </w:rPr>
        <w:t xml:space="preserve">წყალარინების </w:t>
      </w:r>
      <w:r w:rsidR="00794191" w:rsidRPr="00E37C5C">
        <w:rPr>
          <w:rFonts w:ascii="Sylfaen" w:hAnsi="Sylfaen" w:cs="Sylfaen"/>
          <w:b/>
        </w:rPr>
        <w:t>ქსელებზე</w:t>
      </w:r>
      <w:r w:rsidR="00794191" w:rsidRPr="00E37C5C">
        <w:rPr>
          <w:rFonts w:ascii="Sylfaen" w:hAnsi="Sylfaen"/>
          <w:b/>
        </w:rPr>
        <w:t xml:space="preserve"> </w:t>
      </w:r>
      <w:r w:rsidR="00816890">
        <w:rPr>
          <w:rFonts w:ascii="Sylfaen" w:hAnsi="Sylfaen"/>
          <w:b/>
          <w:lang w:val="ka-GE"/>
        </w:rPr>
        <w:t>მოწყობოლი თხრილების და</w:t>
      </w:r>
      <w:r w:rsidR="00794191" w:rsidRPr="00E37C5C">
        <w:rPr>
          <w:rFonts w:ascii="Sylfaen" w:hAnsi="Sylfaen"/>
          <w:b/>
        </w:rPr>
        <w:t xml:space="preserve"> </w:t>
      </w:r>
      <w:r w:rsidR="00816890">
        <w:rPr>
          <w:rFonts w:ascii="Sylfaen" w:hAnsi="Sylfaen"/>
          <w:b/>
          <w:lang w:val="ka-GE"/>
        </w:rPr>
        <w:t xml:space="preserve">საგზაო </w:t>
      </w:r>
      <w:r w:rsidR="00794191" w:rsidRPr="00E37C5C">
        <w:rPr>
          <w:rFonts w:ascii="Sylfaen" w:hAnsi="Sylfaen" w:cs="Sylfaen"/>
          <w:b/>
        </w:rPr>
        <w:t>საფარის</w:t>
      </w:r>
      <w:r w:rsidR="00794191" w:rsidRPr="00E37C5C">
        <w:rPr>
          <w:rFonts w:ascii="Sylfaen" w:hAnsi="Sylfaen"/>
          <w:b/>
        </w:rPr>
        <w:t xml:space="preserve"> </w:t>
      </w:r>
      <w:r w:rsidR="00794191"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FC68DD">
        <w:rPr>
          <w:rFonts w:ascii="Sylfaen" w:hAnsi="Sylfaen" w:cs="Sylfaen"/>
          <w:b/>
          <w:lang w:val="ka-GE"/>
        </w:rPr>
        <w:t xml:space="preserve"> </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187B5D14" w:rsidR="009815C7"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742F255D"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6B2BF8">
        <w:rPr>
          <w:rFonts w:ascii="Sylfaen" w:hAnsi="Sylfaen" w:cs="Sylfaen"/>
          <w:lang w:val="ka-GE"/>
        </w:rPr>
        <w:t xml:space="preserve">ქალაქ </w:t>
      </w:r>
      <w:r w:rsidR="004F1B49">
        <w:rPr>
          <w:rFonts w:ascii="Sylfaen" w:hAnsi="Sylfaen" w:cs="Sylfaen"/>
          <w:lang w:val="ka-GE"/>
        </w:rPr>
        <w:t>მცხეთაში</w:t>
      </w:r>
      <w:r w:rsidR="00133611">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p w14:paraId="60E8206A" w14:textId="4609791E" w:rsidR="005A427F" w:rsidRPr="00000982" w:rsidRDefault="00053352" w:rsidP="001B055A">
      <w:pPr>
        <w:spacing w:after="0" w:line="240" w:lineRule="auto"/>
        <w:jc w:val="both"/>
        <w:rPr>
          <w:rFonts w:ascii="Sylfaen" w:hAnsi="Sylfaen" w:cs="Sylfaen"/>
          <w:b/>
          <w:lang w:val="ka-GE"/>
        </w:rPr>
      </w:pPr>
      <w:r>
        <w:rPr>
          <w:rFonts w:ascii="Sylfaen" w:hAnsi="Sylfaen" w:cs="Sylfaen"/>
          <w:b/>
          <w:lang w:val="ka-GE"/>
        </w:rPr>
        <w:object w:dxaOrig="1535" w:dyaOrig="993" w14:anchorId="730EA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DBE3EDD" w:rsidR="000353F8" w:rsidRDefault="006B2BF8" w:rsidP="000353F8">
      <w:pPr>
        <w:spacing w:after="0" w:line="240" w:lineRule="auto"/>
        <w:jc w:val="both"/>
        <w:rPr>
          <w:rFonts w:ascii="Sylfaen" w:hAnsi="Sylfaen" w:cs="Sylfaen"/>
          <w:b/>
          <w:bCs/>
          <w:lang w:val="ka-GE"/>
        </w:rPr>
      </w:pPr>
      <w:r>
        <w:rPr>
          <w:rFonts w:ascii="Sylfaen" w:hAnsi="Sylfaen" w:cs="Sylfaen"/>
          <w:lang w:val="ka-GE"/>
        </w:rPr>
        <w:t xml:space="preserve">ქალაქ </w:t>
      </w:r>
      <w:r w:rsidR="004F1B49">
        <w:rPr>
          <w:rFonts w:ascii="Sylfaen" w:hAnsi="Sylfaen" w:cs="Sylfaen"/>
          <w:lang w:val="ka-GE"/>
        </w:rPr>
        <w:t>მცხეთაში</w:t>
      </w:r>
      <w:r w:rsidR="0005335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2DCBDDA" w14:textId="7B3842A6" w:rsidR="00D251BD" w:rsidRPr="00D251BD" w:rsidRDefault="00D251BD" w:rsidP="000353F8">
      <w:pPr>
        <w:spacing w:after="0" w:line="240" w:lineRule="auto"/>
        <w:jc w:val="both"/>
        <w:rPr>
          <w:rFonts w:ascii="Sylfaen" w:hAnsi="Sylfaen" w:cs="Sylfaen"/>
          <w:b/>
          <w:bCs/>
          <w:u w:val="single"/>
          <w:lang w:val="ka-GE"/>
        </w:rPr>
      </w:pPr>
      <w:r w:rsidRPr="006B2BF8">
        <w:rPr>
          <w:rFonts w:ascii="Sylfaen" w:hAnsi="Sylfaen" w:cs="Sylfaen"/>
          <w:b/>
          <w:bCs/>
          <w:u w:val="single"/>
          <w:lang w:val="ka-GE"/>
        </w:rPr>
        <w:t xml:space="preserve">ამასთან, გთხოვთ გაითვალისწინოთ, რომ </w:t>
      </w:r>
      <w:r w:rsidRPr="006B2BF8">
        <w:rPr>
          <w:rFonts w:ascii="Sylfaen" w:hAnsi="Sylfaen" w:cs="Sylfaen"/>
          <w:b/>
          <w:bCs/>
          <w:u w:val="single"/>
        </w:rPr>
        <w:t>“</w:t>
      </w:r>
      <w:r w:rsidRPr="006B2BF8">
        <w:rPr>
          <w:rFonts w:ascii="Sylfaen" w:hAnsi="Sylfaen" w:cs="Sylfaen"/>
          <w:b/>
          <w:bCs/>
          <w:u w:val="single"/>
          <w:lang w:val="ka-GE"/>
        </w:rPr>
        <w:t xml:space="preserve">დამკვეთის“ მიერ „შემსრულებლისთვის“ დღიურად გადასაცემი ობიექტის რაოდენობა </w:t>
      </w:r>
      <w:r w:rsidR="006B2BF8" w:rsidRPr="006B2BF8">
        <w:rPr>
          <w:rFonts w:ascii="Sylfaen" w:hAnsi="Sylfaen" w:cs="Sylfaen"/>
          <w:b/>
          <w:bCs/>
          <w:u w:val="single"/>
          <w:lang w:val="ka-GE"/>
        </w:rPr>
        <w:t>ქ.</w:t>
      </w:r>
      <w:r w:rsidR="00625DA0" w:rsidRPr="006B2BF8">
        <w:rPr>
          <w:rFonts w:ascii="Sylfaen" w:hAnsi="Sylfaen" w:cs="Sylfaen"/>
          <w:b/>
          <w:bCs/>
          <w:u w:val="single"/>
          <w:lang w:val="ka-GE"/>
        </w:rPr>
        <w:t>მცხეთაში</w:t>
      </w:r>
      <w:r w:rsidRPr="006B2BF8">
        <w:rPr>
          <w:rFonts w:ascii="Sylfaen" w:hAnsi="Sylfaen" w:cs="Sylfaen"/>
          <w:b/>
          <w:bCs/>
          <w:u w:val="single"/>
          <w:lang w:val="ka-GE"/>
        </w:rPr>
        <w:t xml:space="preserve"> საშულოდ შეადგენს </w:t>
      </w:r>
      <w:r w:rsidR="00E44C47" w:rsidRPr="006B2BF8">
        <w:rPr>
          <w:rFonts w:ascii="Sylfaen" w:hAnsi="Sylfaen" w:cs="Sylfaen"/>
          <w:b/>
          <w:bCs/>
          <w:u w:val="single"/>
          <w:lang w:val="ka-GE"/>
        </w:rPr>
        <w:t>4</w:t>
      </w:r>
      <w:r w:rsidRPr="006B2BF8">
        <w:rPr>
          <w:rFonts w:ascii="Sylfaen" w:hAnsi="Sylfaen" w:cs="Sylfaen"/>
          <w:b/>
          <w:bCs/>
          <w:u w:val="single"/>
          <w:lang w:val="ka-GE"/>
        </w:rPr>
        <w:t xml:space="preserve">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p w14:paraId="71A32439" w14:textId="1825E88A"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B1296AD" w:rsidR="00D527CB"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E37C5C">
        <w:rPr>
          <w:rFonts w:ascii="Sylfaen" w:hAnsi="Sylfaen" w:cs="Sylfaen"/>
          <w:color w:val="222222"/>
          <w:shd w:val="clear" w:color="auto" w:fill="FFFFFF"/>
        </w:rPr>
        <w:t>განსაზღვრულ</w:t>
      </w:r>
      <w:r w:rsidRPr="00E37C5C">
        <w:rPr>
          <w:rFonts w:ascii="Sylfaen" w:hAnsi="Sylfaen" w:cs="Sylfaen"/>
          <w:color w:val="222222"/>
          <w:shd w:val="clear" w:color="auto" w:fill="FFFFFF"/>
          <w:lang w:val="ka-GE"/>
        </w:rPr>
        <w:t xml:space="preserve"> თითოეულ სამუშაოზე.</w:t>
      </w:r>
    </w:p>
    <w:p w14:paraId="332B3242" w14:textId="29435BEB" w:rsidR="0075086D" w:rsidRPr="0075086D" w:rsidRDefault="0075086D" w:rsidP="00F90B03">
      <w:pPr>
        <w:rPr>
          <w:rFonts w:ascii="Sylfaen" w:hAnsi="Sylfaen" w:cs="Sylfaen"/>
          <w:b/>
          <w:lang w:val="ka-GE"/>
        </w:rPr>
      </w:pPr>
      <w:r>
        <w:rPr>
          <w:rFonts w:ascii="Sylfaen" w:hAnsi="Sylfaen" w:cs="Sylfaen"/>
          <w:b/>
          <w:lang w:val="ka-GE"/>
        </w:rPr>
        <w:object w:dxaOrig="1535" w:dyaOrig="993" w14:anchorId="045EFCAC">
          <v:shape id="_x0000_i1026" type="#_x0000_t75" style="width:76.5pt;height:49.5pt" o:ole="">
            <v:imagedata r:id="rId11" o:title=""/>
          </v:shape>
          <o:OLEObject Type="Link" ProgID="Excel.Sheet.12" ShapeID="_x0000_i1026" DrawAspect="Icon" r:id="rId12" UpdateMode="Always">
            <o:LinkType>EnhancedMetaFile</o:LinkType>
            <o:LockedField>false</o:LockedField>
            <o:FieldCodes>\f 0</o:FieldCodes>
          </o:OLEObject>
        </w:objec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1EC04B1D"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6B2BF8">
        <w:rPr>
          <w:rFonts w:ascii="Sylfaen" w:hAnsi="Sylfaen"/>
          <w:lang w:val="ka-GE"/>
        </w:rPr>
        <w:t>ქ.</w:t>
      </w:r>
      <w:r w:rsidR="004F1B49">
        <w:rPr>
          <w:rFonts w:ascii="Sylfaen" w:hAnsi="Sylfaen"/>
          <w:lang w:val="ka-GE"/>
        </w:rPr>
        <w:t>მცხეთაში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 xml:space="preserve">შემსრულებლის მიერ განხორციელებულ კონკრეტულ სამუშაოზე უნდა ვრცელდებოდეს </w:t>
      </w:r>
      <w:r w:rsidRPr="006B2BF8">
        <w:rPr>
          <w:rFonts w:ascii="Sylfaen" w:hAnsi="Sylfaen"/>
          <w:lang w:val="ka-GE"/>
        </w:rPr>
        <w:t>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4293B473"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 xml:space="preserve">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w:t>
      </w:r>
      <w:r w:rsidR="009D5E96" w:rsidRPr="00E37C5C">
        <w:rPr>
          <w:rFonts w:ascii="Sylfaen" w:hAnsi="Sylfaen"/>
          <w:lang w:val="ka-GE"/>
        </w:rPr>
        <w:lastRenderedPageBreak/>
        <w:t>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625115B4"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w:t>
      </w:r>
      <w:r w:rsidR="00053352">
        <w:rPr>
          <w:rFonts w:ascii="Sylfaen" w:hAnsi="Sylfaen"/>
          <w:lang w:val="ka-GE"/>
        </w:rPr>
        <w:t>15</w:t>
      </w:r>
      <w:r w:rsidR="00BE4678" w:rsidRPr="00E37C5C">
        <w:rPr>
          <w:rFonts w:ascii="Sylfaen" w:hAnsi="Sylfaen"/>
          <w:lang w:val="ka-GE"/>
        </w:rPr>
        <w:t>,00</w:t>
      </w:r>
      <w:r w:rsidR="00EB217E" w:rsidRPr="00E37C5C">
        <w:rPr>
          <w:rFonts w:ascii="Sylfaen" w:hAnsi="Sylfaen"/>
          <w:lang w:val="ka-GE"/>
        </w:rPr>
        <w:t>0 ლარის ოდენობით</w:t>
      </w:r>
      <w:r w:rsidR="004205CA">
        <w:rPr>
          <w:rFonts w:ascii="Sylfaen" w:hAnsi="Sylfaen"/>
          <w:lang w:val="ka-GE"/>
        </w:rPr>
        <w:t xml:space="preserve"> და ასევე ხარისხის გარანტია 15,000 ლარის ოდენობით</w:t>
      </w:r>
      <w:r w:rsidR="00BE4678" w:rsidRPr="00E37C5C">
        <w:rPr>
          <w:rFonts w:ascii="Sylfaen" w:hAnsi="Sylfaen"/>
          <w:lang w:val="ka-GE"/>
        </w:rPr>
        <w:t xml:space="preserve">. </w:t>
      </w:r>
      <w:bookmarkStart w:id="0" w:name="_GoBack"/>
      <w:bookmarkEnd w:id="0"/>
      <w:r w:rsidR="00BE4678" w:rsidRPr="00E37C5C">
        <w:rPr>
          <w:rFonts w:ascii="Sylfaen" w:hAnsi="Sylfaen"/>
          <w:lang w:val="ka-GE"/>
        </w:rPr>
        <w:t xml:space="preserve">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06EFE4B0" w:rsidR="00FC16A2" w:rsidRPr="00FC16A2" w:rsidRDefault="00274520" w:rsidP="00993D47">
      <w:pPr>
        <w:spacing w:after="0" w:line="360" w:lineRule="auto"/>
        <w:jc w:val="both"/>
        <w:rPr>
          <w:rFonts w:ascii="Sylfaen" w:hAnsi="Sylfaen"/>
        </w:rPr>
      </w:pPr>
      <w:r>
        <w:rPr>
          <w:rFonts w:ascii="Sylfaen" w:hAnsi="Sylfaen"/>
        </w:rPr>
        <w:object w:dxaOrig="1508" w:dyaOrig="983" w14:anchorId="3620DC6E">
          <v:shape id="_x0000_i1027" type="#_x0000_t75" style="width:78.75pt;height:51pt" o:ole="">
            <v:imagedata r:id="rId13" o:title=""/>
          </v:shape>
          <o:OLEObject Type="Embed" ProgID="AcroExch.Document.DC" ShapeID="_x0000_i1027" DrawAspect="Icon" ObjectID="_1689773750" r:id="rId14"/>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w:t>
      </w:r>
      <w:r w:rsidRPr="00E37C5C">
        <w:rPr>
          <w:rFonts w:ascii="Sylfaen" w:hAnsi="Sylfaen"/>
          <w:lang w:val="ka-GE"/>
        </w:rPr>
        <w:lastRenderedPageBreak/>
        <w:t>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5" w:history="1">
        <w:r w:rsidR="007E0304" w:rsidRPr="00E37C5C">
          <w:rPr>
            <w:rStyle w:val="Hyperlink"/>
            <w:rFonts w:ascii="Sylfaen" w:hAnsi="Sylfaen"/>
            <w:lang w:val="ka-GE"/>
          </w:rPr>
          <w:t>www.tenders.ge</w:t>
        </w:r>
      </w:hyperlink>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8.75pt;height:51pt" o:ole="">
            <v:imagedata r:id="rId16" o:title=""/>
          </v:shape>
          <o:OLEObject Type="Embed" ProgID="AcroExch.Document.DC" ShapeID="_x0000_i1028" DrawAspect="Icon" ObjectID="_1689773751" r:id="rId17"/>
        </w:object>
      </w:r>
    </w:p>
    <w:p w14:paraId="3B7F205D" w14:textId="01438A0E" w:rsidR="00580531" w:rsidRDefault="00580531" w:rsidP="00580531">
      <w:pPr>
        <w:pStyle w:val="ListParagraph"/>
        <w:spacing w:after="0" w:line="360" w:lineRule="auto"/>
        <w:ind w:left="1080"/>
        <w:jc w:val="both"/>
        <w:rPr>
          <w:rFonts w:ascii="Sylfaen" w:hAnsi="Sylfaen"/>
          <w:lang w:val="ka-GE"/>
        </w:rPr>
      </w:pPr>
    </w:p>
    <w:p w14:paraId="1713DCA8" w14:textId="1A714CF8" w:rsidR="00764CA3" w:rsidRDefault="00764CA3" w:rsidP="00580531">
      <w:pPr>
        <w:pStyle w:val="ListParagraph"/>
        <w:spacing w:after="0" w:line="360" w:lineRule="auto"/>
        <w:ind w:left="1080"/>
        <w:jc w:val="both"/>
        <w:rPr>
          <w:rFonts w:ascii="Sylfaen" w:hAnsi="Sylfaen"/>
          <w:lang w:val="ka-GE"/>
        </w:rPr>
      </w:pPr>
    </w:p>
    <w:p w14:paraId="07A28064" w14:textId="22F8EC76" w:rsidR="00764CA3" w:rsidRDefault="00764CA3" w:rsidP="00580531">
      <w:pPr>
        <w:pStyle w:val="ListParagraph"/>
        <w:spacing w:after="0" w:line="360" w:lineRule="auto"/>
        <w:ind w:left="1080"/>
        <w:jc w:val="both"/>
        <w:rPr>
          <w:rFonts w:ascii="Sylfaen" w:hAnsi="Sylfaen"/>
          <w:lang w:val="ka-GE"/>
        </w:rPr>
      </w:pPr>
    </w:p>
    <w:p w14:paraId="42943040" w14:textId="61FE38AC" w:rsidR="00764CA3" w:rsidRDefault="00764CA3" w:rsidP="00580531">
      <w:pPr>
        <w:pStyle w:val="ListParagraph"/>
        <w:spacing w:after="0" w:line="360" w:lineRule="auto"/>
        <w:ind w:left="1080"/>
        <w:jc w:val="both"/>
        <w:rPr>
          <w:rFonts w:ascii="Sylfaen" w:hAnsi="Sylfaen"/>
          <w:lang w:val="ka-GE"/>
        </w:rPr>
      </w:pPr>
    </w:p>
    <w:p w14:paraId="70D11518" w14:textId="77777777" w:rsidR="00764CA3" w:rsidRPr="00E37C5C" w:rsidRDefault="00764CA3"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lastRenderedPageBreak/>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20E6037"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4F1B49">
        <w:rPr>
          <w:rFonts w:ascii="Sylfaen" w:hAnsi="Sylfaen" w:cs="Sylfaen"/>
          <w:lang w:val="ka-GE"/>
        </w:rPr>
        <w:t>ლელა გაგუა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0C8DFF2A"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4F1B49">
        <w:rPr>
          <w:rFonts w:ascii="Sylfaen" w:hAnsi="Sylfaen" w:cs="Sylfaen"/>
        </w:rPr>
        <w:t>lgagua</w:t>
      </w:r>
      <w:r w:rsidR="004B7C5D">
        <w:rPr>
          <w:rFonts w:ascii="Sylfaen" w:hAnsi="Sylfaen" w:cs="Sylfaen"/>
        </w:rPr>
        <w:t>@gwp.ge</w:t>
      </w:r>
    </w:p>
    <w:p w14:paraId="683EC820" w14:textId="5BDBD692" w:rsidR="00F827AD" w:rsidRPr="006B2BF8" w:rsidRDefault="00F827AD" w:rsidP="00F827AD">
      <w:pPr>
        <w:spacing w:after="0"/>
        <w:jc w:val="both"/>
        <w:rPr>
          <w:rFonts w:ascii="Sylfaen" w:hAnsi="Sylfaen" w:cs="Sylfaen"/>
        </w:rPr>
      </w:pPr>
      <w:r w:rsidRPr="004B7C5D">
        <w:rPr>
          <w:rFonts w:ascii="Sylfaen" w:hAnsi="Sylfaen" w:cs="Sylfaen"/>
          <w:lang w:val="ka-GE"/>
        </w:rPr>
        <w:t>ტელ.: +995 322 931111 (</w:t>
      </w:r>
      <w:r w:rsidR="00A81360" w:rsidRPr="004B7C5D">
        <w:rPr>
          <w:rFonts w:ascii="Sylfaen" w:hAnsi="Sylfaen" w:cs="Sylfaen"/>
          <w:lang w:val="ka-GE"/>
        </w:rPr>
        <w:t>1</w:t>
      </w:r>
      <w:r w:rsidR="004F1B49">
        <w:rPr>
          <w:rFonts w:ascii="Sylfaen" w:hAnsi="Sylfaen" w:cs="Sylfaen"/>
        </w:rPr>
        <w:t>451</w:t>
      </w:r>
      <w:r w:rsidR="00A81360" w:rsidRPr="004B7C5D">
        <w:rPr>
          <w:rFonts w:ascii="Sylfaen" w:hAnsi="Sylfaen" w:cs="Sylfaen"/>
          <w:lang w:val="ka-GE"/>
        </w:rPr>
        <w:t>); 5</w:t>
      </w:r>
      <w:r w:rsidR="004F1B49">
        <w:rPr>
          <w:rFonts w:ascii="Sylfaen" w:hAnsi="Sylfaen" w:cs="Sylfaen"/>
        </w:rPr>
        <w:t>97</w:t>
      </w:r>
      <w:r w:rsidR="00A81360" w:rsidRPr="004B7C5D">
        <w:rPr>
          <w:rFonts w:ascii="Sylfaen" w:hAnsi="Sylfaen" w:cs="Sylfaen"/>
          <w:lang w:val="ka-GE"/>
        </w:rPr>
        <w:t xml:space="preserve"> </w:t>
      </w:r>
      <w:r w:rsidR="004F1B49">
        <w:rPr>
          <w:rFonts w:ascii="Sylfaen" w:hAnsi="Sylfaen" w:cs="Sylfaen"/>
        </w:rPr>
        <w:t>924 160</w:t>
      </w:r>
    </w:p>
    <w:p w14:paraId="4B905149" w14:textId="77777777" w:rsidR="00F827AD" w:rsidRPr="00E37C5C" w:rsidRDefault="00F827AD" w:rsidP="00F827AD">
      <w:pPr>
        <w:spacing w:after="0"/>
        <w:jc w:val="both"/>
        <w:rPr>
          <w:rFonts w:ascii="Sylfaen" w:hAnsi="Sylfaen" w:cs="Sylfaen"/>
          <w:lang w:val="ka-GE"/>
        </w:rPr>
      </w:pPr>
    </w:p>
    <w:p w14:paraId="226F626E" w14:textId="1BC3914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 </w:t>
      </w:r>
      <w:r w:rsidR="004F1B49">
        <w:rPr>
          <w:rFonts w:ascii="Sylfaen" w:hAnsi="Sylfaen" w:cs="Sylfaen"/>
          <w:lang w:val="ka-GE"/>
        </w:rPr>
        <w:t>ირაკლი ხვადაგაძე</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38AA3740"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4F1B49">
        <w:rPr>
          <w:rFonts w:ascii="Sylfaen" w:hAnsi="Sylfaen"/>
        </w:rPr>
        <w:t>ikhvadagadze</w:t>
      </w:r>
      <w:r w:rsidRPr="00E37C5C">
        <w:rPr>
          <w:rFonts w:ascii="Sylfaen" w:hAnsi="Sylfaen" w:cs="Arial"/>
          <w:lang w:val="ka-GE"/>
        </w:rPr>
        <w:t>@gwp.ge</w:t>
      </w:r>
    </w:p>
    <w:p w14:paraId="23139452" w14:textId="780F8218"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4F1B49">
        <w:rPr>
          <w:rFonts w:ascii="Sylfaen" w:hAnsi="Sylfaen" w:cs="Arial"/>
        </w:rPr>
        <w:t>5</w:t>
      </w:r>
      <w:r w:rsidR="00D2709F" w:rsidRPr="00E37C5C">
        <w:rPr>
          <w:rFonts w:ascii="Sylfaen" w:hAnsi="Sylfaen" w:cs="Arial"/>
          <w:lang w:val="ka-GE"/>
        </w:rPr>
        <w:t>)</w:t>
      </w:r>
      <w:r w:rsidRPr="00E37C5C">
        <w:rPr>
          <w:rFonts w:cs="Arial"/>
          <w:lang w:val="ka-GE"/>
        </w:rPr>
        <w:t xml:space="preserve">; </w:t>
      </w:r>
      <w:r w:rsidR="004F1B49" w:rsidRPr="00053352">
        <w:rPr>
          <w:rFonts w:ascii="Sylfaen" w:hAnsi="Sylfaen" w:cs="Sylfaen"/>
          <w:lang w:val="ka-GE"/>
        </w:rPr>
        <w:t>+995 599 50 50 67</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A5303" w14:textId="77777777" w:rsidR="00D81C67" w:rsidRDefault="00D81C67" w:rsidP="007902EA">
      <w:pPr>
        <w:spacing w:after="0" w:line="240" w:lineRule="auto"/>
      </w:pPr>
      <w:r>
        <w:separator/>
      </w:r>
    </w:p>
  </w:endnote>
  <w:endnote w:type="continuationSeparator" w:id="0">
    <w:p w14:paraId="0A0420D3" w14:textId="77777777" w:rsidR="00D81C67" w:rsidRDefault="00D81C6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631420B" w:rsidR="004A3BD8" w:rsidRDefault="004A3BD8">
        <w:pPr>
          <w:pStyle w:val="Footer"/>
          <w:jc w:val="right"/>
        </w:pPr>
        <w:r>
          <w:fldChar w:fldCharType="begin"/>
        </w:r>
        <w:r>
          <w:instrText xml:space="preserve"> PAGE   \* MERGEFORMAT </w:instrText>
        </w:r>
        <w:r>
          <w:fldChar w:fldCharType="separate"/>
        </w:r>
        <w:r w:rsidR="00107416">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03F02" w14:textId="77777777" w:rsidR="00D81C67" w:rsidRDefault="00D81C67" w:rsidP="007902EA">
      <w:pPr>
        <w:spacing w:after="0" w:line="240" w:lineRule="auto"/>
      </w:pPr>
      <w:r>
        <w:separator/>
      </w:r>
    </w:p>
  </w:footnote>
  <w:footnote w:type="continuationSeparator" w:id="0">
    <w:p w14:paraId="7118FBD2" w14:textId="77777777" w:rsidR="00D81C67" w:rsidRDefault="00D81C6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kwqwUAI6xY8iwAAAA="/>
  </w:docVars>
  <w:rsids>
    <w:rsidRoot w:val="006E1729"/>
    <w:rsid w:val="00000015"/>
    <w:rsid w:val="00000982"/>
    <w:rsid w:val="00005642"/>
    <w:rsid w:val="00014051"/>
    <w:rsid w:val="00015E1B"/>
    <w:rsid w:val="000202A5"/>
    <w:rsid w:val="00026B30"/>
    <w:rsid w:val="00027D70"/>
    <w:rsid w:val="00031452"/>
    <w:rsid w:val="000353F8"/>
    <w:rsid w:val="00046082"/>
    <w:rsid w:val="0004786C"/>
    <w:rsid w:val="00051E54"/>
    <w:rsid w:val="00053352"/>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7416"/>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6CA0"/>
    <w:rsid w:val="00270BF2"/>
    <w:rsid w:val="00274520"/>
    <w:rsid w:val="00275958"/>
    <w:rsid w:val="00276F7A"/>
    <w:rsid w:val="002778A0"/>
    <w:rsid w:val="00277B37"/>
    <w:rsid w:val="0029272A"/>
    <w:rsid w:val="002A4E62"/>
    <w:rsid w:val="002A60C4"/>
    <w:rsid w:val="002B2970"/>
    <w:rsid w:val="002B6F69"/>
    <w:rsid w:val="002C066E"/>
    <w:rsid w:val="002C21C7"/>
    <w:rsid w:val="002C42C6"/>
    <w:rsid w:val="002D06EE"/>
    <w:rsid w:val="002D1E74"/>
    <w:rsid w:val="002D2F27"/>
    <w:rsid w:val="002D611B"/>
    <w:rsid w:val="002E0E5E"/>
    <w:rsid w:val="002F1C09"/>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205CA"/>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D3679"/>
    <w:rsid w:val="004D3D1C"/>
    <w:rsid w:val="004D747F"/>
    <w:rsid w:val="004F1B49"/>
    <w:rsid w:val="005003BC"/>
    <w:rsid w:val="005111AB"/>
    <w:rsid w:val="0052656B"/>
    <w:rsid w:val="00536345"/>
    <w:rsid w:val="00540038"/>
    <w:rsid w:val="00544856"/>
    <w:rsid w:val="00544D57"/>
    <w:rsid w:val="005553C3"/>
    <w:rsid w:val="00567ACA"/>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5BD2"/>
    <w:rsid w:val="00615DED"/>
    <w:rsid w:val="00625DA0"/>
    <w:rsid w:val="00632910"/>
    <w:rsid w:val="00633210"/>
    <w:rsid w:val="00634B58"/>
    <w:rsid w:val="006447A4"/>
    <w:rsid w:val="006464BE"/>
    <w:rsid w:val="00652816"/>
    <w:rsid w:val="00661B3E"/>
    <w:rsid w:val="00665219"/>
    <w:rsid w:val="00665C42"/>
    <w:rsid w:val="00667B1F"/>
    <w:rsid w:val="00670B37"/>
    <w:rsid w:val="00674470"/>
    <w:rsid w:val="0067481E"/>
    <w:rsid w:val="00674F71"/>
    <w:rsid w:val="00680844"/>
    <w:rsid w:val="00681B23"/>
    <w:rsid w:val="0069008C"/>
    <w:rsid w:val="00692B13"/>
    <w:rsid w:val="0069500B"/>
    <w:rsid w:val="006A256D"/>
    <w:rsid w:val="006A3D31"/>
    <w:rsid w:val="006A7B28"/>
    <w:rsid w:val="006B2BF8"/>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5086D"/>
    <w:rsid w:val="0076434C"/>
    <w:rsid w:val="00764A65"/>
    <w:rsid w:val="00764CA3"/>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C15"/>
    <w:rsid w:val="007F4F2B"/>
    <w:rsid w:val="007F7ADB"/>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3D20"/>
    <w:rsid w:val="008E4B39"/>
    <w:rsid w:val="008E55E0"/>
    <w:rsid w:val="008F419D"/>
    <w:rsid w:val="0090279D"/>
    <w:rsid w:val="00904044"/>
    <w:rsid w:val="00913646"/>
    <w:rsid w:val="00922889"/>
    <w:rsid w:val="009228A8"/>
    <w:rsid w:val="00925DC2"/>
    <w:rsid w:val="009261B9"/>
    <w:rsid w:val="00931A9A"/>
    <w:rsid w:val="00940D2A"/>
    <w:rsid w:val="00950D10"/>
    <w:rsid w:val="00951EB7"/>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2C99"/>
    <w:rsid w:val="00A847D4"/>
    <w:rsid w:val="00A935AC"/>
    <w:rsid w:val="00A96330"/>
    <w:rsid w:val="00AA511B"/>
    <w:rsid w:val="00AC32F5"/>
    <w:rsid w:val="00AC494C"/>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178F"/>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6D3"/>
    <w:rsid w:val="00D557E5"/>
    <w:rsid w:val="00D55C6F"/>
    <w:rsid w:val="00D57017"/>
    <w:rsid w:val="00D624C5"/>
    <w:rsid w:val="00D663A7"/>
    <w:rsid w:val="00D77CB3"/>
    <w:rsid w:val="00D80CDB"/>
    <w:rsid w:val="00D81C67"/>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4C47"/>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3598"/>
    <w:rsid w:val="00EF7F05"/>
    <w:rsid w:val="00F0075A"/>
    <w:rsid w:val="00F0297E"/>
    <w:rsid w:val="00F0659D"/>
    <w:rsid w:val="00F069C7"/>
    <w:rsid w:val="00F115A1"/>
    <w:rsid w:val="00F14024"/>
    <w:rsid w:val="00F17B32"/>
    <w:rsid w:val="00F20E56"/>
    <w:rsid w:val="00F22E5C"/>
    <w:rsid w:val="00F27A96"/>
    <w:rsid w:val="00F34574"/>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file:///C:\Users\lgagua\Desktop\&#4314;&#4308;&#4314;&#4304;%20&#4306;&#4304;&#4306;&#4323;&#4304;\&#4322;&#4308;&#4316;&#4307;&#4308;&#4320;&#4308;&#4305;&#4312;\&#4315;&#4330;&#4334;&#4308;&#4311;&#4304;%20&#4304;&#4321;&#4324;&#4304;&#4314;&#4322;&#4308;&#4305;&#4312;&#4321;%20&#4322;&#4308;&#4316;&#4307;&#4308;&#4320;&#4312;\&#4307;&#4304;&#4316;&#4304;&#4320;&#4311;&#4312;%20N1%20-%20&#4334;&#4304;&#4320;&#4335;&#4311;&#4304;&#4326;&#4320;&#4312;&#4330;&#4334;&#4309;&#4304;.xlsx"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tenders.ge" TargetMode="External"/><Relationship Id="rId10" Type="http://schemas.openxmlformats.org/officeDocument/2006/relationships/oleObject" Target="file:///C:\Users\lgagua\Desktop\&#4314;&#4308;&#4314;&#4304;%20&#4306;&#4304;&#4306;&#4323;&#4304;\&#4322;&#4308;&#4316;&#4307;&#4308;&#4320;&#4308;&#4305;&#4312;\&#4315;&#4330;&#4334;&#4308;&#4311;&#4304;%20&#4304;&#4321;&#4324;&#4304;&#4314;&#4322;&#4308;&#4305;&#4312;&#4321;%20&#4322;&#4308;&#4316;&#4307;&#4308;&#4320;&#4312;\&#4307;&#4304;&#4315;&#4313;&#4309;&#4308;&#4311;&#4312;&#4321;%20&#4321;&#4304;&#4309;&#4304;&#4320;&#4304;&#4323;&#4307;&#4317;%20&#4324;&#4304;&#4321;&#4312;.xls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4F6DE-413C-4E88-AED2-F9901B17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7</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Lela Gagua</cp:lastModifiedBy>
  <cp:revision>199</cp:revision>
  <cp:lastPrinted>2015-07-27T06:36:00Z</cp:lastPrinted>
  <dcterms:created xsi:type="dcterms:W3CDTF">2017-02-28T15:04:00Z</dcterms:created>
  <dcterms:modified xsi:type="dcterms:W3CDTF">2021-08-06T12:49:00Z</dcterms:modified>
</cp:coreProperties>
</file>